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409-ПП/4614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4614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4924, местонахождение: Челябинская обл., Нагайбакский район, с.Фершампенуаз, ул.Труда, д.64/1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4924, местонахождение: Челябинская обл., Нагайбакский район, с.Фершампенуаз, ул.Труда, д.64/1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